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1003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№86MS00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5359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32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 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 xml:space="preserve">                       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Arial" w:eastAsia="Arial" w:hAnsi="Arial" w:cs="Arial"/>
          <w:sz w:val="28"/>
          <w:szCs w:val="28"/>
        </w:rPr>
        <w:t xml:space="preserve">  </w:t>
      </w:r>
      <w:r>
        <w:rPr>
          <w:rFonts w:ascii="Arial" w:eastAsia="Arial" w:hAnsi="Arial" w:cs="Arial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 Лянтор</w:t>
      </w:r>
    </w:p>
    <w:p>
      <w:pPr>
        <w:widowControl w:val="0"/>
        <w:spacing w:before="0" w:after="0" w:line="317" w:lineRule="atLeast"/>
        <w:ind w:left="57" w:right="28" w:firstLine="675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Тюменская область, Сургутский район, г. Лянтор,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Митрофанова Михаила Вячеславовича, </w:t>
      </w:r>
      <w:r>
        <w:rPr>
          <w:rStyle w:val="cat-UserDefinedgrp-2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17" w:lineRule="atLeast"/>
        <w:ind w:left="19" w:firstLine="701"/>
        <w:jc w:val="both"/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проживающий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адресу: </w:t>
      </w:r>
      <w:r>
        <w:rPr>
          <w:rStyle w:val="cat-UserDefinedgrp-27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отношении которого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судом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установлен 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нарушил ограничение, установленное в отношении него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судом, выразившееся в отсутствии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месту его проживания </w:t>
      </w:r>
      <w:r>
        <w:rPr>
          <w:rFonts w:ascii="Times New Roman" w:eastAsia="Times New Roman" w:hAnsi="Times New Roman" w:cs="Times New Roman"/>
          <w:sz w:val="28"/>
          <w:szCs w:val="28"/>
        </w:rPr>
        <w:t>в период времени с 2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:00 ч. </w:t>
      </w:r>
      <w:r>
        <w:rPr>
          <w:rFonts w:ascii="Times New Roman" w:eastAsia="Times New Roman" w:hAnsi="Times New Roman" w:cs="Times New Roman"/>
          <w:sz w:val="28"/>
          <w:szCs w:val="28"/>
        </w:rPr>
        <w:t>03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по 06:00 ч.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аннее в течении календарного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</w:t>
      </w:r>
      <w:r>
        <w:rPr>
          <w:rFonts w:ascii="Times New Roman" w:eastAsia="Times New Roman" w:hAnsi="Times New Roman" w:cs="Times New Roman"/>
          <w:sz w:val="28"/>
          <w:szCs w:val="28"/>
        </w:rPr>
        <w:t>кался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</w:rPr>
        <w:t>был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вину признал, с правонарушением согласен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right="10" w:firstLine="69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Style w:val="cat-UserDefinedgrp-28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об административном правонарушении, рапортом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сотрудника полиции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регистрационного листа поднадзорного лица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объяснениями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решения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02.2025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копией постановления мирового судьи судебного участка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Ханты-Мансийский автономный округ-Югры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20.07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о привлечении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19.24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протоколом о доставлении от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личного досмотра от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.08.2026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протоколом о задержании 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.08.2026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Исследовав, материалы административного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учитывает характер и степень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общественной опасности совершенного деяния, наличие отягчающего обстоятельства,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Митрофанова М.В.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приходит к выводу необходимым назначить 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>в виде обязательных работ,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и 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Митрофанова Михаила Вячеславовича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признать виновным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ч. 3 ст.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сорок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p>
      <w:pPr>
        <w:widowControl w:val="0"/>
        <w:spacing w:before="0" w:after="0"/>
        <w:ind w:firstLine="720"/>
        <w:rPr>
          <w:sz w:val="28"/>
          <w:szCs w:val="28"/>
        </w:rPr>
      </w:pP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893755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19">
    <w:name w:val="cat-UserDefined grp-27 rplc-19"/>
    <w:basedOn w:val="DefaultParagraphFont"/>
  </w:style>
  <w:style w:type="character" w:customStyle="1" w:styleId="cat-UserDefinedgrp-28rplc-30">
    <w:name w:val="cat-UserDefined grp-28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FD8DD-973E-48E0-BF2B-9CC7EF9DB088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